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B9393" w14:textId="77777777" w:rsidR="004545C8" w:rsidRDefault="004545C8">
      <w:pPr>
        <w:rPr>
          <w:lang w:val="x-none"/>
        </w:rPr>
      </w:pPr>
    </w:p>
    <w:p w14:paraId="6B693848" w14:textId="77777777" w:rsidR="004545C8" w:rsidRDefault="004545C8">
      <w:pPr>
        <w:rPr>
          <w:lang w:val="x-none"/>
        </w:rPr>
      </w:pPr>
    </w:p>
    <w:p w14:paraId="3EA0FFBE" w14:textId="77777777" w:rsidR="00D65A12" w:rsidRDefault="00D65A12" w:rsidP="00D65A12">
      <w:pPr>
        <w:widowControl w:val="0"/>
        <w:ind w:right="54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</w:pPr>
    </w:p>
    <w:p w14:paraId="417FF0EB" w14:textId="77777777" w:rsidR="00D65A12" w:rsidRPr="0089246A" w:rsidRDefault="00D65A12" w:rsidP="00D65A12">
      <w:pPr>
        <w:widowControl w:val="0"/>
        <w:ind w:right="5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46A">
        <w:rPr>
          <w:rFonts w:ascii="Arial Unicode MS" w:eastAsia="Calibri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D9BFA0" wp14:editId="459912EC">
                <wp:simplePos x="0" y="0"/>
                <wp:positionH relativeFrom="column">
                  <wp:posOffset>-342900</wp:posOffset>
                </wp:positionH>
                <wp:positionV relativeFrom="paragraph">
                  <wp:posOffset>152400</wp:posOffset>
                </wp:positionV>
                <wp:extent cx="2924175" cy="1123950"/>
                <wp:effectExtent l="0" t="0" r="28575" b="19050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4175" cy="11239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41ADF3" w14:textId="77777777" w:rsidR="00D65A12" w:rsidRPr="00214A97" w:rsidRDefault="00D65A12" w:rsidP="00D65A12">
                            <w:pPr>
                              <w:pStyle w:val="a9"/>
                              <w:ind w:right="29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20"/>
                                <w:szCs w:val="20"/>
                              </w:rPr>
                              <w:t>ДОКУМЕНТ ПОДПИСАН</w:t>
                            </w: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20"/>
                                <w:szCs w:val="20"/>
                              </w:rPr>
                              <w:t>ЭЛЕКТРОННОЙ</w:t>
                            </w: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spacing w:val="-4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20"/>
                                <w:szCs w:val="20"/>
                              </w:rPr>
                              <w:t>ПОДПИСЬЮ</w:t>
                            </w:r>
                          </w:p>
                          <w:p w14:paraId="64BB0330" w14:textId="77777777" w:rsidR="00D65A12" w:rsidRPr="00214A97" w:rsidRDefault="00D65A12" w:rsidP="00D65A12">
                            <w:pPr>
                              <w:pStyle w:val="a9"/>
                              <w:ind w:right="29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З</w:t>
                            </w: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аведующ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ая</w:t>
                            </w:r>
                          </w:p>
                          <w:p w14:paraId="75764650" w14:textId="77777777" w:rsidR="00D65A12" w:rsidRDefault="00D65A12" w:rsidP="00D65A12">
                            <w:pPr>
                              <w:pStyle w:val="a9"/>
                              <w:ind w:right="29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Козлинская</w:t>
                            </w:r>
                            <w:proofErr w:type="spellEnd"/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 xml:space="preserve"> Алёна Борисовна</w:t>
                            </w:r>
                          </w:p>
                          <w:p w14:paraId="55747142" w14:textId="77777777" w:rsidR="00D65A12" w:rsidRPr="00214A97" w:rsidRDefault="00D65A12" w:rsidP="00D65A12">
                            <w:pPr>
                              <w:pStyle w:val="a9"/>
                              <w:ind w:right="29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 xml:space="preserve">Действителен с 20.03. 2025 -- </w:t>
                            </w:r>
                            <w:r w:rsidRPr="00EF10A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19.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12</w:t>
                            </w:r>
                            <w:r w:rsidRPr="00EF10A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.2025</w:t>
                            </w:r>
                          </w:p>
                          <w:p w14:paraId="6F29D71A" w14:textId="77777777" w:rsidR="00D65A12" w:rsidRPr="00214A97" w:rsidRDefault="00D65A12" w:rsidP="00D65A12">
                            <w:pPr>
                              <w:pStyle w:val="a9"/>
                              <w:ind w:right="40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D9BFA0" id="Скругленный прямоугольник 28" o:spid="_x0000_s1026" style="position:absolute;left:0;text-align:left;margin-left:-27pt;margin-top:12pt;width:230.25pt;height:8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" filled="f" strokecolor="#41719c" strokeweight="1pt">
                <v:stroke joinstyle="miter"/>
                <v:path arrowok="t"/>
                <v:textbox>
                  <w:txbxContent>
                    <w:p w14:paraId="1A41ADF3" w14:textId="77777777" w:rsidR="00D65A12" w:rsidRPr="00214A97" w:rsidRDefault="00D65A12" w:rsidP="00D65A12">
                      <w:pPr>
                        <w:pStyle w:val="a9"/>
                        <w:ind w:right="29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20"/>
                          <w:szCs w:val="20"/>
                        </w:rPr>
                        <w:t>ДОКУМЕНТ ПОДПИСАН</w:t>
                      </w: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20"/>
                          <w:szCs w:val="20"/>
                        </w:rPr>
                        <w:t>ЭЛЕКТРОННОЙ</w:t>
                      </w: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spacing w:val="-4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20"/>
                          <w:szCs w:val="20"/>
                        </w:rPr>
                        <w:t>ПОДПИСЬЮ</w:t>
                      </w:r>
                    </w:p>
                    <w:p w14:paraId="64BB0330" w14:textId="77777777" w:rsidR="00D65A12" w:rsidRPr="00214A97" w:rsidRDefault="00D65A12" w:rsidP="00D65A12">
                      <w:pPr>
                        <w:pStyle w:val="a9"/>
                        <w:ind w:right="29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З</w:t>
                      </w: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аведующ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ая</w:t>
                      </w:r>
                    </w:p>
                    <w:p w14:paraId="75764650" w14:textId="77777777" w:rsidR="00D65A12" w:rsidRDefault="00D65A12" w:rsidP="00D65A12">
                      <w:pPr>
                        <w:pStyle w:val="a9"/>
                        <w:ind w:right="29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</w:pPr>
                      <w:proofErr w:type="spellStart"/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Козлинская</w:t>
                      </w:r>
                      <w:proofErr w:type="spellEnd"/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 xml:space="preserve"> Алёна Борисовна</w:t>
                      </w:r>
                    </w:p>
                    <w:p w14:paraId="55747142" w14:textId="77777777" w:rsidR="00D65A12" w:rsidRPr="00214A97" w:rsidRDefault="00D65A12" w:rsidP="00D65A12">
                      <w:pPr>
                        <w:pStyle w:val="a9"/>
                        <w:ind w:right="29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 xml:space="preserve">Действителен с 20.03. 2025 -- </w:t>
                      </w:r>
                      <w:r w:rsidRPr="00EF10A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19.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12</w:t>
                      </w:r>
                      <w:r w:rsidRPr="00EF10A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.2025</w:t>
                      </w:r>
                    </w:p>
                    <w:p w14:paraId="6F29D71A" w14:textId="77777777" w:rsidR="00D65A12" w:rsidRPr="00214A97" w:rsidRDefault="00D65A12" w:rsidP="00D65A12">
                      <w:pPr>
                        <w:pStyle w:val="a9"/>
                        <w:ind w:right="40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9246A">
        <w:rPr>
          <w:rFonts w:ascii="Arial Unicode MS" w:eastAsia="Calibri" w:hAnsi="Arial Unicode MS" w:cs="Arial Unicode MS"/>
          <w:noProof/>
        </w:rPr>
        <w:drawing>
          <wp:anchor distT="0" distB="0" distL="114300" distR="114300" simplePos="0" relativeHeight="251693056" behindDoc="1" locked="0" layoutInCell="1" allowOverlap="1" wp14:anchorId="1C77D19C" wp14:editId="3BB11A66">
            <wp:simplePos x="0" y="0"/>
            <wp:positionH relativeFrom="column">
              <wp:posOffset>3176270</wp:posOffset>
            </wp:positionH>
            <wp:positionV relativeFrom="paragraph">
              <wp:posOffset>-214630</wp:posOffset>
            </wp:positionV>
            <wp:extent cx="1685925" cy="1752600"/>
            <wp:effectExtent l="0" t="0" r="0" b="0"/>
            <wp:wrapNone/>
            <wp:docPr id="29" name="Рисунок 29" descr="img20211021_10015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20211021_1001579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246A">
        <w:rPr>
          <w:rFonts w:ascii="Arial Unicode MS" w:eastAsia="Calibri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44E94E6" wp14:editId="25B2E6DD">
                <wp:simplePos x="0" y="0"/>
                <wp:positionH relativeFrom="column">
                  <wp:posOffset>3276600</wp:posOffset>
                </wp:positionH>
                <wp:positionV relativeFrom="paragraph">
                  <wp:posOffset>0</wp:posOffset>
                </wp:positionV>
                <wp:extent cx="3128645" cy="1353185"/>
                <wp:effectExtent l="0" t="0" r="0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8645" cy="135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6BEE32" w14:textId="77777777" w:rsidR="00D65A12" w:rsidRPr="00214A97" w:rsidRDefault="00D65A12" w:rsidP="00D65A1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</w:pPr>
                            <w:r w:rsidRPr="00214A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УТВЕРЖДЕНО:</w:t>
                            </w:r>
                          </w:p>
                          <w:p w14:paraId="3B9D9AAE" w14:textId="77777777" w:rsidR="00D65A12" w:rsidRPr="00214A97" w:rsidRDefault="00D65A12" w:rsidP="00D65A12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</w:t>
                            </w:r>
                            <w:r w:rsidRPr="00214A9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аведующ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ая</w:t>
                            </w:r>
                            <w:r w:rsidRPr="00214A9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МБДОУ «Детский сад №3» </w:t>
                            </w:r>
                          </w:p>
                          <w:p w14:paraId="2843C6A0" w14:textId="77777777" w:rsidR="00D65A12" w:rsidRPr="00214A97" w:rsidRDefault="00D65A12" w:rsidP="00D65A12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214A9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______А.Б. </w:t>
                            </w:r>
                            <w:proofErr w:type="spellStart"/>
                            <w:r w:rsidRPr="00214A9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Козлинская</w:t>
                            </w:r>
                            <w:proofErr w:type="spellEnd"/>
                          </w:p>
                          <w:p w14:paraId="4B27B18E" w14:textId="77777777" w:rsidR="00D65A12" w:rsidRDefault="00D65A12" w:rsidP="00D65A1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4E94E6" id="_x0000_t202" coordsize="21600,21600" o:spt="202" path="m,l,21600r21600,l21600,xe">
                <v:stroke joinstyle="miter"/>
                <v:path gradientshapeok="t" o:connecttype="rect"/>
              </v:shapetype>
              <v:shape id="Надпись 26" o:spid="_x0000_s1027" type="#_x0000_t202" style="position:absolute;left:0;text-align:left;margin-left:258pt;margin-top:0;width:246.35pt;height:106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" filled="f" stroked="f">
                <v:textbox>
                  <w:txbxContent>
                    <w:p w14:paraId="046BEE32" w14:textId="77777777" w:rsidR="00D65A12" w:rsidRPr="00214A97" w:rsidRDefault="00D65A12" w:rsidP="00D65A12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</w:pPr>
                      <w:r w:rsidRPr="00214A9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УТВЕРЖДЕНО:</w:t>
                      </w:r>
                    </w:p>
                    <w:p w14:paraId="3B9D9AAE" w14:textId="77777777" w:rsidR="00D65A12" w:rsidRPr="00214A97" w:rsidRDefault="00D65A12" w:rsidP="00D65A12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З</w:t>
                      </w:r>
                      <w:r w:rsidRPr="00214A97">
                        <w:rPr>
                          <w:rFonts w:ascii="Times New Roman" w:hAnsi="Times New Roman" w:cs="Times New Roman"/>
                          <w:sz w:val="28"/>
                        </w:rPr>
                        <w:t>аведующ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ая</w:t>
                      </w:r>
                      <w:r w:rsidRPr="00214A97">
                        <w:rPr>
                          <w:rFonts w:ascii="Times New Roman" w:hAnsi="Times New Roman" w:cs="Times New Roman"/>
                          <w:sz w:val="28"/>
                        </w:rPr>
                        <w:t xml:space="preserve"> МБДОУ «Детский сад №3» </w:t>
                      </w:r>
                    </w:p>
                    <w:p w14:paraId="2843C6A0" w14:textId="77777777" w:rsidR="00D65A12" w:rsidRPr="00214A97" w:rsidRDefault="00D65A12" w:rsidP="00D65A12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214A97">
                        <w:rPr>
                          <w:rFonts w:ascii="Times New Roman" w:hAnsi="Times New Roman" w:cs="Times New Roman"/>
                          <w:sz w:val="28"/>
                        </w:rPr>
                        <w:t xml:space="preserve">______А.Б. </w:t>
                      </w:r>
                      <w:proofErr w:type="spellStart"/>
                      <w:r w:rsidRPr="00214A97">
                        <w:rPr>
                          <w:rFonts w:ascii="Times New Roman" w:hAnsi="Times New Roman" w:cs="Times New Roman"/>
                          <w:sz w:val="28"/>
                        </w:rPr>
                        <w:t>Козлинская</w:t>
                      </w:r>
                      <w:proofErr w:type="spellEnd"/>
                    </w:p>
                    <w:p w14:paraId="4B27B18E" w14:textId="77777777" w:rsidR="00D65A12" w:rsidRDefault="00D65A12" w:rsidP="00D65A1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4A397E" w14:textId="77777777" w:rsidR="00D65A12" w:rsidRPr="0089246A" w:rsidRDefault="00D65A12" w:rsidP="00D65A12">
      <w:pPr>
        <w:widowControl w:val="0"/>
        <w:ind w:right="54"/>
        <w:jc w:val="both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0E8C739D" w14:textId="77777777" w:rsidR="00D65A12" w:rsidRPr="0089246A" w:rsidRDefault="00D65A12" w:rsidP="00D65A12">
      <w:pPr>
        <w:widowControl w:val="0"/>
        <w:ind w:right="54"/>
        <w:jc w:val="both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89246A">
        <w:rPr>
          <w:rFonts w:ascii="Arial Unicode MS" w:eastAsia="Calibri" w:hAnsi="Arial Unicode MS" w:cs="Arial Unicode MS"/>
          <w:noProof/>
        </w:rPr>
        <w:drawing>
          <wp:anchor distT="0" distB="0" distL="114300" distR="114300" simplePos="0" relativeHeight="251697152" behindDoc="1" locked="0" layoutInCell="1" allowOverlap="1" wp14:anchorId="5B4F85AC" wp14:editId="14C80C13">
            <wp:simplePos x="0" y="0"/>
            <wp:positionH relativeFrom="column">
              <wp:posOffset>3176270</wp:posOffset>
            </wp:positionH>
            <wp:positionV relativeFrom="paragraph">
              <wp:posOffset>80010</wp:posOffset>
            </wp:positionV>
            <wp:extent cx="933450" cy="45720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3C0389" w14:textId="77777777" w:rsidR="00D65A12" w:rsidRPr="0089246A" w:rsidRDefault="00D65A12" w:rsidP="00D65A12">
      <w:pPr>
        <w:widowControl w:val="0"/>
        <w:ind w:right="54"/>
        <w:jc w:val="both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42606CC5" w14:textId="77777777" w:rsidR="00D65A12" w:rsidRPr="0089246A" w:rsidRDefault="00D65A12" w:rsidP="00D65A12">
      <w:pPr>
        <w:widowControl w:val="0"/>
        <w:ind w:right="54"/>
        <w:jc w:val="both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08399EC8" w14:textId="77777777" w:rsidR="00D65A12" w:rsidRPr="0089246A" w:rsidRDefault="00D65A12" w:rsidP="00D65A12">
      <w:pPr>
        <w:widowControl w:val="0"/>
        <w:ind w:right="54"/>
        <w:jc w:val="both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258D10A3" w14:textId="77777777" w:rsidR="00D65A12" w:rsidRPr="0089246A" w:rsidRDefault="00D65A12" w:rsidP="00D65A12">
      <w:pPr>
        <w:widowControl w:val="0"/>
        <w:ind w:right="54"/>
        <w:jc w:val="both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2FC3F69C" w14:textId="77777777" w:rsidR="00D65A12" w:rsidRPr="0089246A" w:rsidRDefault="00D65A12" w:rsidP="00D65A12">
      <w:pPr>
        <w:widowControl w:val="0"/>
        <w:ind w:right="54"/>
        <w:jc w:val="both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0BD89DC2" w14:textId="77777777" w:rsidR="00D65A12" w:rsidRPr="0089246A" w:rsidRDefault="00D65A12" w:rsidP="00D65A12">
      <w:pPr>
        <w:widowControl w:val="0"/>
        <w:ind w:right="54"/>
        <w:jc w:val="both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1028E236" w14:textId="77777777" w:rsidR="00D65A12" w:rsidRPr="0089246A" w:rsidRDefault="00D65A12" w:rsidP="00D65A12">
      <w:pPr>
        <w:widowControl w:val="0"/>
        <w:ind w:right="54"/>
        <w:jc w:val="both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0B7AF714" w14:textId="77777777" w:rsidR="004545C8" w:rsidRPr="00D65A12" w:rsidRDefault="00D65A12" w:rsidP="00D65A12">
      <w:pPr>
        <w:jc w:val="center"/>
        <w:rPr>
          <w:rFonts w:ascii="Times New Roman" w:hAnsi="Times New Roman" w:cs="Times New Roman"/>
          <w:b/>
          <w:sz w:val="28"/>
        </w:rPr>
      </w:pPr>
      <w:r w:rsidRPr="00D65A12">
        <w:rPr>
          <w:rFonts w:ascii="Times New Roman" w:hAnsi="Times New Roman" w:cs="Times New Roman"/>
          <w:b/>
          <w:sz w:val="28"/>
        </w:rPr>
        <w:t>ИНФОРМАЦИЯ</w:t>
      </w:r>
    </w:p>
    <w:p w14:paraId="07657C5B" w14:textId="77777777" w:rsidR="00D65A12" w:rsidRDefault="004545C8">
      <w:pPr>
        <w:rPr>
          <w:rFonts w:ascii="Times New Roman" w:hAnsi="Times New Roman" w:cs="Times New Roman"/>
          <w:sz w:val="28"/>
        </w:rPr>
      </w:pPr>
      <w:r w:rsidRPr="004545C8">
        <w:rPr>
          <w:rFonts w:ascii="Times New Roman" w:hAnsi="Times New Roman" w:cs="Times New Roman"/>
          <w:sz w:val="28"/>
        </w:rPr>
        <w:t>Общая численность воспитанников, осваивающих образовательную программу МБДОУ «Центр развития ребёнка – детский сад № 3</w:t>
      </w:r>
      <w:r w:rsidR="00D65A12">
        <w:rPr>
          <w:rFonts w:ascii="Times New Roman" w:hAnsi="Times New Roman" w:cs="Times New Roman"/>
          <w:sz w:val="28"/>
        </w:rPr>
        <w:t>»</w:t>
      </w:r>
      <w:r w:rsidRPr="004545C8">
        <w:rPr>
          <w:rFonts w:ascii="Times New Roman" w:hAnsi="Times New Roman" w:cs="Times New Roman"/>
          <w:sz w:val="28"/>
        </w:rPr>
        <w:t xml:space="preserve"> – </w:t>
      </w:r>
      <w:r w:rsidR="00D65A12">
        <w:rPr>
          <w:rFonts w:ascii="Times New Roman" w:hAnsi="Times New Roman" w:cs="Times New Roman"/>
          <w:sz w:val="28"/>
        </w:rPr>
        <w:t>338</w:t>
      </w:r>
      <w:r w:rsidRPr="004545C8">
        <w:rPr>
          <w:rFonts w:ascii="Times New Roman" w:hAnsi="Times New Roman" w:cs="Times New Roman"/>
          <w:sz w:val="28"/>
        </w:rPr>
        <w:t xml:space="preserve"> воспитанника на </w:t>
      </w:r>
      <w:r w:rsidR="00D65A12">
        <w:rPr>
          <w:rFonts w:ascii="Times New Roman" w:hAnsi="Times New Roman" w:cs="Times New Roman"/>
          <w:sz w:val="28"/>
        </w:rPr>
        <w:t>01.11.2025</w:t>
      </w:r>
      <w:r w:rsidRPr="004545C8">
        <w:rPr>
          <w:rFonts w:ascii="Times New Roman" w:hAnsi="Times New Roman" w:cs="Times New Roman"/>
          <w:sz w:val="28"/>
        </w:rPr>
        <w:t xml:space="preserve"> года </w:t>
      </w:r>
    </w:p>
    <w:p w14:paraId="5B606A7A" w14:textId="77777777" w:rsidR="00D65A12" w:rsidRDefault="00D65A12">
      <w:pPr>
        <w:rPr>
          <w:rFonts w:ascii="Times New Roman" w:hAnsi="Times New Roman" w:cs="Times New Roman"/>
          <w:sz w:val="28"/>
        </w:rPr>
      </w:pPr>
    </w:p>
    <w:p w14:paraId="1CE1A5BC" w14:textId="77777777" w:rsidR="00D65A12" w:rsidRDefault="004545C8">
      <w:pPr>
        <w:rPr>
          <w:rFonts w:ascii="Times New Roman" w:hAnsi="Times New Roman" w:cs="Times New Roman"/>
          <w:sz w:val="28"/>
        </w:rPr>
      </w:pPr>
      <w:r w:rsidRPr="004545C8">
        <w:rPr>
          <w:rFonts w:ascii="Times New Roman" w:hAnsi="Times New Roman" w:cs="Times New Roman"/>
          <w:sz w:val="28"/>
        </w:rPr>
        <w:t xml:space="preserve">Информация о численности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 - 0 </w:t>
      </w:r>
    </w:p>
    <w:p w14:paraId="179FE7DA" w14:textId="77777777" w:rsidR="00D65A12" w:rsidRDefault="00D65A12">
      <w:pPr>
        <w:rPr>
          <w:rFonts w:ascii="Times New Roman" w:hAnsi="Times New Roman" w:cs="Times New Roman"/>
          <w:sz w:val="28"/>
        </w:rPr>
      </w:pPr>
    </w:p>
    <w:p w14:paraId="6C8E65C4" w14:textId="77777777" w:rsidR="00D65A12" w:rsidRDefault="004545C8">
      <w:pPr>
        <w:rPr>
          <w:rFonts w:ascii="Times New Roman" w:hAnsi="Times New Roman" w:cs="Times New Roman"/>
          <w:sz w:val="28"/>
        </w:rPr>
      </w:pPr>
      <w:r w:rsidRPr="004545C8">
        <w:rPr>
          <w:rFonts w:ascii="Times New Roman" w:hAnsi="Times New Roman" w:cs="Times New Roman"/>
          <w:sz w:val="28"/>
        </w:rPr>
        <w:t xml:space="preserve">Информация о численности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 - 0 </w:t>
      </w:r>
    </w:p>
    <w:p w14:paraId="2DE30CA9" w14:textId="77777777" w:rsidR="00D65A12" w:rsidRDefault="00D65A12">
      <w:pPr>
        <w:rPr>
          <w:rFonts w:ascii="Times New Roman" w:hAnsi="Times New Roman" w:cs="Times New Roman"/>
          <w:sz w:val="28"/>
        </w:rPr>
      </w:pPr>
    </w:p>
    <w:p w14:paraId="7A697DFE" w14:textId="77777777" w:rsidR="00D65A12" w:rsidRDefault="004545C8">
      <w:pPr>
        <w:rPr>
          <w:rFonts w:ascii="Times New Roman" w:hAnsi="Times New Roman" w:cs="Times New Roman"/>
          <w:sz w:val="28"/>
        </w:rPr>
      </w:pPr>
      <w:r w:rsidRPr="004545C8">
        <w:rPr>
          <w:rFonts w:ascii="Times New Roman" w:hAnsi="Times New Roman" w:cs="Times New Roman"/>
          <w:sz w:val="28"/>
        </w:rPr>
        <w:t>Информация о численности обучающихся за счет бюджетных ассигнований местных бюджетов (в том числе с выделением численности обучающихся, являющихся иностранными гражданами) -</w:t>
      </w:r>
      <w:r w:rsidR="00D65A12">
        <w:rPr>
          <w:rFonts w:ascii="Times New Roman" w:hAnsi="Times New Roman" w:cs="Times New Roman"/>
          <w:sz w:val="28"/>
        </w:rPr>
        <w:t xml:space="preserve"> </w:t>
      </w:r>
      <w:r w:rsidRPr="004545C8">
        <w:rPr>
          <w:rFonts w:ascii="Times New Roman" w:hAnsi="Times New Roman" w:cs="Times New Roman"/>
          <w:sz w:val="28"/>
        </w:rPr>
        <w:t>3</w:t>
      </w:r>
      <w:r w:rsidR="00D65A12">
        <w:rPr>
          <w:rFonts w:ascii="Times New Roman" w:hAnsi="Times New Roman" w:cs="Times New Roman"/>
          <w:sz w:val="28"/>
        </w:rPr>
        <w:t>38</w:t>
      </w:r>
      <w:r w:rsidRPr="004545C8">
        <w:rPr>
          <w:rFonts w:ascii="Times New Roman" w:hAnsi="Times New Roman" w:cs="Times New Roman"/>
          <w:sz w:val="28"/>
        </w:rPr>
        <w:t xml:space="preserve"> чел </w:t>
      </w:r>
    </w:p>
    <w:p w14:paraId="3C1367DE" w14:textId="77777777" w:rsidR="00D65A12" w:rsidRDefault="00D65A12">
      <w:pPr>
        <w:rPr>
          <w:rFonts w:ascii="Times New Roman" w:hAnsi="Times New Roman" w:cs="Times New Roman"/>
          <w:sz w:val="28"/>
        </w:rPr>
      </w:pPr>
    </w:p>
    <w:p w14:paraId="4F848D62" w14:textId="77777777" w:rsidR="00D65A12" w:rsidRDefault="004545C8">
      <w:pPr>
        <w:rPr>
          <w:rFonts w:ascii="Times New Roman" w:hAnsi="Times New Roman" w:cs="Times New Roman"/>
          <w:sz w:val="28"/>
        </w:rPr>
      </w:pPr>
      <w:r w:rsidRPr="004545C8">
        <w:rPr>
          <w:rFonts w:ascii="Times New Roman" w:hAnsi="Times New Roman" w:cs="Times New Roman"/>
          <w:sz w:val="28"/>
        </w:rPr>
        <w:t xml:space="preserve">Информация о численности обучающихся по договорам об образовании, заключаемых при приеме на обучение за счет средств физического и (или) юридического лица (далее -договор об оказании платных образовательных услуг) (в том числе с выделением численности обучающихся, являющихся иностранными гражданами) -0 </w:t>
      </w:r>
    </w:p>
    <w:p w14:paraId="2B30CB5C" w14:textId="77777777" w:rsidR="00D65A12" w:rsidRDefault="00D65A12">
      <w:pPr>
        <w:rPr>
          <w:rFonts w:ascii="Times New Roman" w:hAnsi="Times New Roman" w:cs="Times New Roman"/>
          <w:sz w:val="28"/>
        </w:rPr>
      </w:pPr>
    </w:p>
    <w:p w14:paraId="09F64B56" w14:textId="77777777" w:rsidR="004545C8" w:rsidRDefault="004545C8">
      <w:pPr>
        <w:rPr>
          <w:rFonts w:ascii="Times New Roman" w:hAnsi="Times New Roman" w:cs="Times New Roman"/>
          <w:sz w:val="28"/>
        </w:rPr>
      </w:pPr>
      <w:r w:rsidRPr="004545C8">
        <w:rPr>
          <w:rFonts w:ascii="Times New Roman" w:hAnsi="Times New Roman" w:cs="Times New Roman"/>
          <w:sz w:val="28"/>
        </w:rPr>
        <w:t xml:space="preserve">Численность обучающихся, являющихся иностранными гражданами </w:t>
      </w:r>
      <w:r w:rsidR="00D65A12">
        <w:rPr>
          <w:rFonts w:ascii="Times New Roman" w:hAnsi="Times New Roman" w:cs="Times New Roman"/>
          <w:sz w:val="28"/>
        </w:rPr>
        <w:t>–</w:t>
      </w:r>
      <w:r w:rsidRPr="004545C8">
        <w:rPr>
          <w:rFonts w:ascii="Times New Roman" w:hAnsi="Times New Roman" w:cs="Times New Roman"/>
          <w:sz w:val="28"/>
        </w:rPr>
        <w:t xml:space="preserve"> 0</w:t>
      </w:r>
    </w:p>
    <w:p w14:paraId="48B4DD96" w14:textId="77777777" w:rsidR="00D65A12" w:rsidRDefault="00D65A12">
      <w:pPr>
        <w:rPr>
          <w:rFonts w:ascii="Times New Roman" w:hAnsi="Times New Roman" w:cs="Times New Roman"/>
          <w:sz w:val="28"/>
        </w:rPr>
      </w:pPr>
    </w:p>
    <w:p w14:paraId="5DA597EF" w14:textId="77777777" w:rsidR="00D65A12" w:rsidRDefault="00D65A12">
      <w:pPr>
        <w:rPr>
          <w:rFonts w:ascii="Times New Roman" w:hAnsi="Times New Roman" w:cs="Times New Roman"/>
          <w:sz w:val="28"/>
        </w:rPr>
      </w:pPr>
    </w:p>
    <w:p w14:paraId="34C2A0DD" w14:textId="77777777" w:rsidR="00D65A12" w:rsidRDefault="00D65A12">
      <w:pPr>
        <w:rPr>
          <w:rFonts w:ascii="Times New Roman" w:hAnsi="Times New Roman" w:cs="Times New Roman"/>
          <w:sz w:val="28"/>
        </w:rPr>
      </w:pPr>
    </w:p>
    <w:p w14:paraId="29A20D7C" w14:textId="77777777" w:rsidR="00D65A12" w:rsidRDefault="00D65A12">
      <w:pPr>
        <w:rPr>
          <w:rFonts w:ascii="Times New Roman" w:hAnsi="Times New Roman" w:cs="Times New Roman"/>
          <w:sz w:val="28"/>
        </w:rPr>
      </w:pPr>
    </w:p>
    <w:p w14:paraId="56FC1CF3" w14:textId="77777777" w:rsidR="00D65A12" w:rsidRPr="004545C8" w:rsidRDefault="00D65A12">
      <w:pPr>
        <w:rPr>
          <w:rFonts w:ascii="Times New Roman" w:hAnsi="Times New Roman" w:cs="Times New Roman"/>
          <w:sz w:val="28"/>
          <w:lang w:val="x-none"/>
        </w:rPr>
      </w:pPr>
    </w:p>
    <w:sectPr w:rsidR="00D65A12" w:rsidRPr="004545C8" w:rsidSect="000A2B80">
      <w:type w:val="continuous"/>
      <w:pgSz w:w="11905" w:h="16837" w:code="9"/>
      <w:pgMar w:top="1134" w:right="1134" w:bottom="1134" w:left="1565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6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6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6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6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6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6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6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1EC"/>
    <w:rsid w:val="000A2B80"/>
    <w:rsid w:val="00184680"/>
    <w:rsid w:val="00190C32"/>
    <w:rsid w:val="004545C8"/>
    <w:rsid w:val="00541C70"/>
    <w:rsid w:val="00706E51"/>
    <w:rsid w:val="0089246A"/>
    <w:rsid w:val="009C3495"/>
    <w:rsid w:val="00A121EC"/>
    <w:rsid w:val="00D65A12"/>
    <w:rsid w:val="00E3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BCC8B"/>
  <w15:chartTrackingRefBased/>
  <w15:docId w15:val="{A9B68032-567C-4BA9-A268-012C1006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B80"/>
    <w:pPr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rsid w:val="000A2B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0A2B8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0A2B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4">
    <w:name w:val="Основной текст + Полужирный"/>
    <w:basedOn w:val="1"/>
    <w:uiPriority w:val="99"/>
    <w:rsid w:val="000A2B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0A2B80"/>
    <w:pPr>
      <w:shd w:val="clear" w:color="auto" w:fill="FFFFFF"/>
      <w:spacing w:line="326" w:lineRule="exac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0A2B80"/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a6">
    <w:name w:val="Основной текст + Курсив"/>
    <w:basedOn w:val="1"/>
    <w:uiPriority w:val="99"/>
    <w:rsid w:val="000A2B80"/>
    <w:rPr>
      <w:rFonts w:ascii="Times New Roman" w:hAnsi="Times New Roman" w:cs="Times New Roman"/>
      <w:i/>
      <w:iCs/>
      <w:noProof/>
      <w:sz w:val="27"/>
      <w:szCs w:val="27"/>
      <w:shd w:val="clear" w:color="auto" w:fill="FFFFFF"/>
    </w:rPr>
  </w:style>
  <w:style w:type="character" w:customStyle="1" w:styleId="12">
    <w:name w:val="Основной текст + Курсив1"/>
    <w:basedOn w:val="1"/>
    <w:uiPriority w:val="99"/>
    <w:rsid w:val="000A2B80"/>
    <w:rPr>
      <w:rFonts w:ascii="Times New Roman" w:hAnsi="Times New Roman" w:cs="Times New Roman"/>
      <w:i/>
      <w:iCs/>
      <w:sz w:val="27"/>
      <w:szCs w:val="27"/>
      <w:u w:val="single"/>
      <w:shd w:val="clear" w:color="auto" w:fill="FFFFFF"/>
    </w:rPr>
  </w:style>
  <w:style w:type="character" w:customStyle="1" w:styleId="13">
    <w:name w:val="Основной текст + Полужирный1"/>
    <w:basedOn w:val="1"/>
    <w:uiPriority w:val="99"/>
    <w:rsid w:val="000A2B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0A2B80"/>
    <w:pPr>
      <w:shd w:val="clear" w:color="auto" w:fill="FFFFFF"/>
      <w:spacing w:before="3060" w:line="322" w:lineRule="exact"/>
      <w:jc w:val="center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1">
    <w:name w:val="Заголовок №1"/>
    <w:basedOn w:val="a"/>
    <w:link w:val="10"/>
    <w:uiPriority w:val="99"/>
    <w:rsid w:val="000A2B80"/>
    <w:pPr>
      <w:shd w:val="clear" w:color="auto" w:fill="FFFFFF"/>
      <w:spacing w:line="322" w:lineRule="exact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A2B8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2B80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9">
    <w:name w:val="Normal (Web)"/>
    <w:basedOn w:val="a"/>
    <w:uiPriority w:val="99"/>
    <w:semiHidden/>
    <w:rsid w:val="0089246A"/>
    <w:pPr>
      <w:widowControl w:val="0"/>
    </w:pPr>
    <w:rPr>
      <w:rFonts w:ascii="Arial Unicode MS" w:eastAsia="Calibri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</dc:creator>
  <cp:keywords/>
  <dc:description/>
  <cp:lastModifiedBy>di zel</cp:lastModifiedBy>
  <cp:revision>5</cp:revision>
  <cp:lastPrinted>2024-04-16T04:53:00Z</cp:lastPrinted>
  <dcterms:created xsi:type="dcterms:W3CDTF">2025-11-05T23:21:00Z</dcterms:created>
  <dcterms:modified xsi:type="dcterms:W3CDTF">2025-11-07T01:15:00Z</dcterms:modified>
</cp:coreProperties>
</file>